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584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0067-01-2026-003131-80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привлечении к административной ответственности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29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 Сургут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- Югры Думлер </w:t>
      </w:r>
      <w:r>
        <w:rPr>
          <w:rFonts w:ascii="Times New Roman" w:eastAsia="Times New Roman" w:hAnsi="Times New Roman" w:cs="Times New Roman"/>
          <w:sz w:val="26"/>
          <w:szCs w:val="26"/>
        </w:rPr>
        <w:t>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находящаяся по адресу: ХМАО-Югра, г. С</w:t>
      </w:r>
      <w:r>
        <w:rPr>
          <w:rFonts w:ascii="Times New Roman" w:eastAsia="Times New Roman" w:hAnsi="Times New Roman" w:cs="Times New Roman"/>
          <w:sz w:val="26"/>
          <w:szCs w:val="26"/>
        </w:rPr>
        <w:t>ургут, ул. Гагарина д.9 каб.402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Гасанова М.Ш.,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материалы дела об административном правонарушении, предусмотренном ч.1 ст.12.26 КоАП РФ, в отношении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Гасанова </w:t>
      </w:r>
      <w:r>
        <w:rPr>
          <w:rFonts w:ascii="Times New Roman" w:eastAsia="Times New Roman" w:hAnsi="Times New Roman" w:cs="Times New Roman"/>
          <w:sz w:val="26"/>
          <w:szCs w:val="26"/>
        </w:rPr>
        <w:t>Мурада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Шамиловича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5rplc-12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20.04.2026 в 21 часов 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г. Сургуте по </w:t>
      </w:r>
      <w:r>
        <w:rPr>
          <w:rFonts w:ascii="Times New Roman" w:eastAsia="Times New Roman" w:hAnsi="Times New Roman" w:cs="Times New Roman"/>
          <w:sz w:val="26"/>
          <w:szCs w:val="26"/>
        </w:rPr>
        <w:t>ул. Энергетиков, д. 13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водителем транспортного средства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BMW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, имеющего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государственный регистрационный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знак </w:t>
      </w:r>
      <w:r>
        <w:rPr>
          <w:rStyle w:val="cat-UserDefinedgrp-46rplc-2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выполнил законное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требование уполномоченного должностного лица о прохождении медицинского освидетельствования на состояние опьянения, если такие действия не содержат уголовно наказуемого деяния, чем нарушил п.2.3.2 ПДД РФ.</w:t>
      </w:r>
    </w:p>
    <w:p>
      <w:pPr>
        <w:spacing w:before="0" w:after="0" w:line="259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вину признал, пояснил, что не знал о предусмотренной ответственности за отказ от медицинского освидетельствования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Гасанова М.Ш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86 ХМ </w:t>
      </w:r>
      <w:r>
        <w:rPr>
          <w:rFonts w:ascii="Times New Roman" w:eastAsia="Times New Roman" w:hAnsi="Times New Roman" w:cs="Times New Roman"/>
          <w:sz w:val="26"/>
          <w:szCs w:val="26"/>
        </w:rPr>
        <w:t>721503 от 20.04.2026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справка </w:t>
      </w:r>
      <w:r>
        <w:rPr>
          <w:rFonts w:ascii="Times New Roman" w:eastAsia="Times New Roman" w:hAnsi="Times New Roman" w:cs="Times New Roman"/>
          <w:sz w:val="26"/>
          <w:szCs w:val="26"/>
        </w:rPr>
        <w:t>инспектора ИАЗ ОБДПС Госавтоинспекции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 об отстранении от управления транспортным средством 86 ПК № </w:t>
      </w:r>
      <w:r>
        <w:rPr>
          <w:rFonts w:ascii="Times New Roman" w:eastAsia="Times New Roman" w:hAnsi="Times New Roman" w:cs="Times New Roman"/>
          <w:sz w:val="26"/>
          <w:szCs w:val="26"/>
        </w:rPr>
        <w:t>082806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Гасанова М.Ш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20.04.2026 в 21 часов 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 в городе Сургуте по </w:t>
      </w:r>
      <w:r>
        <w:rPr>
          <w:rFonts w:ascii="Times New Roman" w:eastAsia="Times New Roman" w:hAnsi="Times New Roman" w:cs="Times New Roman"/>
          <w:sz w:val="26"/>
          <w:szCs w:val="26"/>
        </w:rPr>
        <w:t>ул. Энергетиков, д. 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был отстранен от управления 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</w:rPr>
        <w:t>BMW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имеющим государственный регистрационный знак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Е766ХО86,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связи с наличием достаточным основанием полагать, что лицо, которое управляет транспортным средством, находится в состоянии опьянения (признак – </w:t>
      </w:r>
      <w:r>
        <w:rPr>
          <w:rFonts w:ascii="Times New Roman" w:eastAsia="Times New Roman" w:hAnsi="Times New Roman" w:cs="Times New Roman"/>
          <w:sz w:val="26"/>
          <w:szCs w:val="26"/>
        </w:rPr>
        <w:t>запах алкоголя изо рта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6"/>
          <w:szCs w:val="26"/>
        </w:rPr>
        <w:t>081599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года, в котором зафиксированы показания прибора «</w:t>
      </w:r>
      <w:r>
        <w:rPr>
          <w:rFonts w:ascii="Times New Roman" w:eastAsia="Times New Roman" w:hAnsi="Times New Roman" w:cs="Times New Roman"/>
          <w:sz w:val="26"/>
          <w:szCs w:val="26"/>
        </w:rPr>
        <w:t>Drager</w:t>
      </w:r>
      <w:r>
        <w:rPr>
          <w:rFonts w:ascii="Times New Roman" w:eastAsia="Times New Roman" w:hAnsi="Times New Roman" w:cs="Times New Roman"/>
          <w:sz w:val="26"/>
          <w:szCs w:val="26"/>
        </w:rPr>
        <w:t>» о наличии абсолютного этилового спирта в выдыхаемом воздухе в количестве 0,000 мг/л, также бумажным носителем с записью результатов исследования выдыхаемого воздуха. По результатам освидетельствования не установлено состояние алкогольного опьянения;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направлении на медицинское освидетельствование на со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стояние опьянения 86 НП № </w:t>
      </w:r>
      <w:r>
        <w:rPr>
          <w:rFonts w:ascii="Times New Roman" w:eastAsia="Times New Roman" w:hAnsi="Times New Roman" w:cs="Times New Roman"/>
          <w:sz w:val="26"/>
          <w:szCs w:val="26"/>
        </w:rPr>
        <w:t>048713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>. 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основании ст. 27.12 КоАП РФ </w:t>
      </w:r>
      <w:r>
        <w:rPr>
          <w:rFonts w:ascii="Times New Roman" w:eastAsia="Times New Roman" w:hAnsi="Times New Roman" w:cs="Times New Roman"/>
          <w:sz w:val="26"/>
          <w:szCs w:val="26"/>
        </w:rPr>
        <w:t>20.04.2026 в 21 часов 32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 направлен на медицинское освидетельствование на состояние опьянения в связи с </w:t>
      </w:r>
      <w:r>
        <w:rPr>
          <w:rFonts w:ascii="Times New Roman" w:eastAsia="Times New Roman" w:hAnsi="Times New Roman" w:cs="Times New Roman"/>
          <w:sz w:val="26"/>
          <w:szCs w:val="26"/>
        </w:rPr>
        <w:t>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от прохождения медицинского освидетельствования </w:t>
      </w: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>. отказался,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чем свидетельствует собственноручная подпись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задержания транспортного средства 86 СП № </w:t>
      </w:r>
      <w:r>
        <w:rPr>
          <w:rFonts w:ascii="Times New Roman" w:eastAsia="Times New Roman" w:hAnsi="Times New Roman" w:cs="Times New Roman"/>
          <w:sz w:val="26"/>
          <w:szCs w:val="26"/>
        </w:rPr>
        <w:t>084340 от 20.04.2026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ИДПС ОБДПС ГАИ по г. Сургуту от 20.04.2026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20.04.2026 около 21:05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по адресу </w:t>
      </w:r>
      <w:r>
        <w:rPr>
          <w:rFonts w:ascii="Times New Roman" w:eastAsia="Times New Roman" w:hAnsi="Times New Roman" w:cs="Times New Roman"/>
          <w:sz w:val="26"/>
          <w:szCs w:val="26"/>
        </w:rPr>
        <w:t>ул. Энергетиков, д. 13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Сургута было остановлено транспортное средство </w:t>
      </w:r>
      <w:r>
        <w:rPr>
          <w:rFonts w:ascii="Times New Roman" w:eastAsia="Times New Roman" w:hAnsi="Times New Roman" w:cs="Times New Roman"/>
          <w:sz w:val="26"/>
          <w:szCs w:val="26"/>
        </w:rPr>
        <w:t>BMW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г/н </w:t>
      </w:r>
      <w:r>
        <w:rPr>
          <w:rStyle w:val="cat-UserDefinedgrp-46rplc-5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Гасанов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у которого </w:t>
      </w:r>
      <w:r>
        <w:rPr>
          <w:rFonts w:ascii="Times New Roman" w:eastAsia="Times New Roman" w:hAnsi="Times New Roman" w:cs="Times New Roman"/>
          <w:sz w:val="26"/>
          <w:szCs w:val="26"/>
        </w:rPr>
        <w:t>имелись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признаки опьянения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</w:rPr>
        <w:t>запах алкоголя изо рта</w:t>
      </w:r>
      <w:r>
        <w:rPr>
          <w:rFonts w:ascii="Times New Roman" w:eastAsia="Times New Roman" w:hAnsi="Times New Roman" w:cs="Times New Roman"/>
          <w:sz w:val="26"/>
          <w:szCs w:val="26"/>
        </w:rPr>
        <w:t>, далее были разъяснены права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предусмотренные ст. 51 Конституции РФ и ст. 25.1 КоАП РФ и </w:t>
      </w: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 отстранен от уп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равления транспортным средством.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Далее было предложено пройти освидетельствование на состояние алкогольного опьянения прибором </w:t>
      </w:r>
      <w:r>
        <w:rPr>
          <w:rFonts w:ascii="Times New Roman" w:eastAsia="Times New Roman" w:hAnsi="Times New Roman" w:cs="Times New Roman"/>
          <w:sz w:val="26"/>
          <w:szCs w:val="26"/>
        </w:rPr>
        <w:t>Drager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ARBL</w:t>
      </w:r>
      <w:r>
        <w:rPr>
          <w:rFonts w:ascii="Times New Roman" w:eastAsia="Times New Roman" w:hAnsi="Times New Roman" w:cs="Times New Roman"/>
          <w:sz w:val="26"/>
          <w:szCs w:val="26"/>
        </w:rPr>
        <w:t>0409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 чем </w:t>
      </w: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согласился, состояние опьянения установлено не было, далее было предложено пройти медицинское освидетельствование в СКПНБ по г. Сургуту, от чего </w:t>
      </w:r>
      <w:r>
        <w:rPr>
          <w:rFonts w:ascii="Times New Roman" w:eastAsia="Times New Roman" w:hAnsi="Times New Roman" w:cs="Times New Roman"/>
          <w:sz w:val="26"/>
          <w:szCs w:val="26"/>
        </w:rPr>
        <w:t>Гасанов М.Ш</w:t>
      </w:r>
      <w:r>
        <w:rPr>
          <w:rFonts w:ascii="Times New Roman" w:eastAsia="Times New Roman" w:hAnsi="Times New Roman" w:cs="Times New Roman"/>
          <w:sz w:val="26"/>
          <w:szCs w:val="26"/>
        </w:rPr>
        <w:t>. отказался;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-диском с видеозаписью,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которой зафиксированы 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6"/>
          <w:szCs w:val="26"/>
        </w:rPr>
        <w:t>Гасанов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М.Ш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>действия по составлению процессуальных документов в отношении него, в полной мере подтверждающее обстоятельства, изложенные в протоколе об административном правонарушении и иных документах.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приходит к выводу,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Гасанов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М.Ш</w:t>
      </w:r>
      <w:r>
        <w:rPr>
          <w:rFonts w:ascii="Times New Roman" w:eastAsia="Times New Roman" w:hAnsi="Times New Roman" w:cs="Times New Roman"/>
          <w:sz w:val="26"/>
          <w:szCs w:val="26"/>
        </w:rPr>
        <w:t>. нашла свое подтверждение.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2.3.2. Правил дорожного движения, утвержденных постановлением Совета Министров - Правительства Российской Федерации от 23 октября 1993 года N 1090 (с изменениями),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Гасанов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М.Ш</w:t>
      </w:r>
      <w:r>
        <w:rPr>
          <w:rFonts w:ascii="Times New Roman" w:eastAsia="Times New Roman" w:hAnsi="Times New Roman" w:cs="Times New Roman"/>
          <w:sz w:val="26"/>
          <w:szCs w:val="26"/>
        </w:rPr>
        <w:t>. мировой судья квалифицирует по ч.1 ст.12.26 КоАП РФ -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признает признание вины.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суд относит повторное совершение однородного а</w:t>
      </w:r>
      <w:r>
        <w:rPr>
          <w:rFonts w:ascii="Times New Roman" w:eastAsia="Times New Roman" w:hAnsi="Times New Roman" w:cs="Times New Roman"/>
          <w:sz w:val="26"/>
          <w:szCs w:val="26"/>
        </w:rPr>
        <w:t>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его отношение к содеянному</w:t>
      </w:r>
      <w:r>
        <w:rPr>
          <w:rFonts w:ascii="Times New Roman" w:eastAsia="Times New Roman" w:hAnsi="Times New Roman" w:cs="Times New Roman"/>
          <w:sz w:val="26"/>
          <w:szCs w:val="26"/>
        </w:rPr>
        <w:t>, наличие отягчающих 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ч.1 ст.12.26, ст.ст.29.9-29.11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Гасанова </w:t>
      </w:r>
      <w:r>
        <w:rPr>
          <w:rFonts w:ascii="Times New Roman" w:eastAsia="Times New Roman" w:hAnsi="Times New Roman" w:cs="Times New Roman"/>
          <w:sz w:val="26"/>
          <w:szCs w:val="26"/>
        </w:rPr>
        <w:t>Мурада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Шамиловича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ч.1 ст.12.26 КоАП РФ, и назначить наказание в виде административного штрафа в размере 45000 (сорок пять тысяч) рублей </w:t>
      </w:r>
      <w:r>
        <w:rPr>
          <w:rFonts w:ascii="Times New Roman" w:eastAsia="Times New Roman" w:hAnsi="Times New Roman" w:cs="Times New Roman"/>
          <w:sz w:val="26"/>
          <w:szCs w:val="26"/>
        </w:rPr>
        <w:t>с лишением права управления транспортными средствами на срок полтора года.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Течение срока лишения права управления транспортными средствами </w:t>
      </w:r>
      <w:r>
        <w:rPr>
          <w:rFonts w:ascii="Times New Roman" w:eastAsia="Times New Roman" w:hAnsi="Times New Roman" w:cs="Times New Roman"/>
          <w:sz w:val="26"/>
          <w:szCs w:val="26"/>
        </w:rPr>
        <w:t>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счет № 40102810245370000007, КБК 18811601123010001140;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>
        <w:rPr>
          <w:rFonts w:ascii="Times New Roman" w:eastAsia="Times New Roman" w:hAnsi="Times New Roman" w:cs="Times New Roman"/>
          <w:sz w:val="26"/>
          <w:szCs w:val="26"/>
        </w:rPr>
        <w:t>18810486260320008205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584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32146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2">
    <w:name w:val="cat-UserDefined grp-45 rplc-12"/>
    <w:basedOn w:val="DefaultParagraphFont"/>
  </w:style>
  <w:style w:type="character" w:customStyle="1" w:styleId="cat-UserDefinedgrp-46rplc-27">
    <w:name w:val="cat-UserDefined grp-46 rplc-27"/>
    <w:basedOn w:val="DefaultParagraphFont"/>
  </w:style>
  <w:style w:type="character" w:customStyle="1" w:styleId="cat-UserDefinedgrp-46rplc-56">
    <w:name w:val="cat-UserDefined grp-46 rplc-5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6FAB9-B04D-4D0B-B74E-39CD171E16D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